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98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7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29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3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Style w:val="cat-UserDefinedgrp-31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Style w:val="cat-UserDefinedgrp-31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Style w:val="cat-UserDefinedgrp-31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04734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7rplc-21">
    <w:name w:val="cat-UserDefined grp-27 rplc-21"/>
    <w:basedOn w:val="DefaultParagraphFont"/>
  </w:style>
  <w:style w:type="character" w:customStyle="1" w:styleId="cat-UserDefinedgrp-28rplc-32">
    <w:name w:val="cat-UserDefined grp-28 rplc-32"/>
    <w:basedOn w:val="DefaultParagraphFont"/>
  </w:style>
  <w:style w:type="character" w:customStyle="1" w:styleId="cat-UserDefinedgrp-29rplc-37">
    <w:name w:val="cat-UserDefined grp-29 rplc-37"/>
    <w:basedOn w:val="DefaultParagraphFont"/>
  </w:style>
  <w:style w:type="character" w:customStyle="1" w:styleId="cat-UserDefinedgrp-30rplc-40">
    <w:name w:val="cat-UserDefined grp-30 rplc-40"/>
    <w:basedOn w:val="DefaultParagraphFont"/>
  </w:style>
  <w:style w:type="character" w:customStyle="1" w:styleId="cat-UserDefinedgrp-31rplc-43">
    <w:name w:val="cat-UserDefined grp-31 rplc-43"/>
    <w:basedOn w:val="DefaultParagraphFont"/>
  </w:style>
  <w:style w:type="character" w:customStyle="1" w:styleId="cat-UserDefinedgrp-31rplc-45">
    <w:name w:val="cat-UserDefined grp-31 rplc-45"/>
    <w:basedOn w:val="DefaultParagraphFont"/>
  </w:style>
  <w:style w:type="character" w:customStyle="1" w:styleId="cat-UserDefinedgrp-31rplc-47">
    <w:name w:val="cat-UserDefined grp-31 rplc-4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4620F-BDF7-4F59-BA4E-CF2D8235C51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